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1170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904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2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сроком на 10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00 минут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:50 ч.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8899141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29">
    <w:name w:val="cat-UserDefined grp-32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456A0-283A-4CB8-B528-B1B6B4854E3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